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            </w:t>
      </w:r>
      <w:r>
        <w:rPr>
          <w:rFonts w:ascii="Times New Roman" w:eastAsia="Times New Roman" w:hAnsi="Times New Roman" w:cs="Times New Roman"/>
        </w:rPr>
        <w:t>Дело № 2-2868-2611</w:t>
      </w:r>
      <w:r>
        <w:rPr>
          <w:rFonts w:ascii="Times New Roman" w:eastAsia="Times New Roman" w:hAnsi="Times New Roman" w:cs="Times New Roman"/>
        </w:rPr>
        <w:t>/26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УИД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86MS0066-</w:t>
      </w:r>
      <w:r>
        <w:rPr>
          <w:rStyle w:val="cat-PhoneNumbergrp-11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2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-07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ЗАОЧНОЕ 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08 июля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Исполняющий обязанности мирового судьи судебного участка № 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Бордунов М.Б., при секретаре с</w:t>
      </w:r>
      <w:r>
        <w:rPr>
          <w:rFonts w:ascii="Times New Roman" w:eastAsia="Times New Roman" w:hAnsi="Times New Roman" w:cs="Times New Roman"/>
          <w:sz w:val="26"/>
          <w:szCs w:val="26"/>
        </w:rPr>
        <w:t>удебного заседания Куликовой О.П.</w:t>
      </w:r>
      <w:r>
        <w:rPr>
          <w:rFonts w:ascii="Times New Roman" w:eastAsia="Times New Roman" w:hAnsi="Times New Roman" w:cs="Times New Roman"/>
          <w:sz w:val="26"/>
          <w:szCs w:val="26"/>
        </w:rPr>
        <w:t>, рассмотрев в открытом судебном заседании гражданское дело по иску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Страхового акционерного общества «РЕСО-Гарантия» к </w:t>
      </w:r>
      <w:r>
        <w:rPr>
          <w:rFonts w:ascii="Times New Roman" w:eastAsia="Times New Roman" w:hAnsi="Times New Roman" w:cs="Times New Roman"/>
          <w:sz w:val="26"/>
          <w:szCs w:val="26"/>
        </w:rPr>
        <w:t>Кодирову Атхамбеку Хайруллоевичу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ущерба в порядке регресса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ст.ст.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Страхового акционерного общества «РЕСО-Гарантия»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 Кодирову Атхамбеку Хайруллоевичу о взыскании ущерба в порядке регресса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– удовлетворить.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Кодирова Атхамбека Хайруллоевича, </w:t>
      </w:r>
      <w:r>
        <w:rPr>
          <w:rStyle w:val="cat-PassportDatagrp-9rplc-8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14rplc-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Страхового акционерного общества «РЕСО-Гарантия»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ИНН </w:t>
      </w:r>
      <w:r>
        <w:rPr>
          <w:rStyle w:val="cat-PhoneNumbergrp-13rplc-11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, сумму ущерба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порядке регресса в размере 20 6</w:t>
      </w:r>
      <w:r>
        <w:rPr>
          <w:rFonts w:ascii="Times New Roman" w:eastAsia="Times New Roman" w:hAnsi="Times New Roman" w:cs="Times New Roman"/>
          <w:sz w:val="26"/>
          <w:szCs w:val="26"/>
        </w:rPr>
        <w:t>00 рублей</w:t>
      </w:r>
      <w:r>
        <w:rPr>
          <w:rFonts w:ascii="Times New Roman" w:eastAsia="Times New Roman" w:hAnsi="Times New Roman" w:cs="Times New Roman"/>
          <w:sz w:val="26"/>
          <w:szCs w:val="26"/>
        </w:rPr>
        <w:t>, а также судебные расходы по оплате государ</w:t>
      </w:r>
      <w:r>
        <w:rPr>
          <w:rFonts w:ascii="Times New Roman" w:eastAsia="Times New Roman" w:hAnsi="Times New Roman" w:cs="Times New Roman"/>
          <w:sz w:val="26"/>
          <w:szCs w:val="26"/>
        </w:rPr>
        <w:t>ственной пошлины в размере 4 0</w:t>
      </w:r>
      <w:r>
        <w:rPr>
          <w:rFonts w:ascii="Times New Roman" w:eastAsia="Times New Roman" w:hAnsi="Times New Roman" w:cs="Times New Roman"/>
          <w:sz w:val="26"/>
          <w:szCs w:val="26"/>
        </w:rPr>
        <w:t>00 рублей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КОПИЯ ВЕРНА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И.о. м</w:t>
      </w:r>
      <w:r>
        <w:rPr>
          <w:rFonts w:ascii="Times New Roman" w:eastAsia="Times New Roman" w:hAnsi="Times New Roman" w:cs="Times New Roman"/>
          <w:sz w:val="18"/>
          <w:szCs w:val="18"/>
        </w:rPr>
        <w:t>ир</w:t>
      </w:r>
      <w:r>
        <w:rPr>
          <w:rFonts w:ascii="Times New Roman" w:eastAsia="Times New Roman" w:hAnsi="Times New Roman" w:cs="Times New Roman"/>
          <w:sz w:val="18"/>
          <w:szCs w:val="18"/>
        </w:rPr>
        <w:t>ового судьи судебного участка № 11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Сургутского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ХМАО-Югры ______________________ М.Б. Бордунов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«_____» ______________ 2026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года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Подлинный документ находится в деле №</w:t>
      </w:r>
      <w:r>
        <w:rPr>
          <w:rFonts w:ascii="Times New Roman" w:eastAsia="Times New Roman" w:hAnsi="Times New Roman" w:cs="Times New Roman"/>
          <w:sz w:val="18"/>
          <w:szCs w:val="18"/>
        </w:rPr>
        <w:t>2-2868-2611</w:t>
      </w:r>
      <w:r>
        <w:rPr>
          <w:rFonts w:ascii="Times New Roman" w:eastAsia="Times New Roman" w:hAnsi="Times New Roman" w:cs="Times New Roman"/>
          <w:sz w:val="18"/>
          <w:szCs w:val="18"/>
        </w:rPr>
        <w:t>/2026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___________________ О.П. Куликова</w:t>
      </w:r>
    </w:p>
    <w:p>
      <w:pPr>
        <w:spacing w:before="0" w:after="160" w:line="259" w:lineRule="auto"/>
        <w:rPr>
          <w:sz w:val="22"/>
          <w:szCs w:val="22"/>
        </w:rPr>
      </w:pP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1rplc-0">
    <w:name w:val="cat-PhoneNumber grp-11 rplc-0"/>
    <w:basedOn w:val="DefaultParagraphFont"/>
  </w:style>
  <w:style w:type="character" w:customStyle="1" w:styleId="cat-PhoneNumbergrp-12rplc-1">
    <w:name w:val="cat-PhoneNumber grp-12 rplc-1"/>
    <w:basedOn w:val="DefaultParagraphFont"/>
  </w:style>
  <w:style w:type="character" w:customStyle="1" w:styleId="cat-PassportDatagrp-9rplc-8">
    <w:name w:val="cat-PassportData grp-9 rplc-8"/>
    <w:basedOn w:val="DefaultParagraphFont"/>
  </w:style>
  <w:style w:type="character" w:customStyle="1" w:styleId="cat-ExternalSystemDefinedgrp-14rplc-9">
    <w:name w:val="cat-ExternalSystemDefined grp-14 rplc-9"/>
    <w:basedOn w:val="DefaultParagraphFont"/>
  </w:style>
  <w:style w:type="character" w:customStyle="1" w:styleId="cat-PhoneNumbergrp-13rplc-11">
    <w:name w:val="cat-PhoneNumber grp-13 rplc-1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